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0CE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right="0" w:firstLine="0"/>
        <w:jc w:val="both"/>
        <w:textAlignment w:val="auto"/>
        <w:rPr>
          <w:rFonts w:hint="default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附件3</w:t>
      </w:r>
    </w:p>
    <w:p w14:paraId="05945B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贵州省招标采购协会第四届理事会</w:t>
      </w:r>
    </w:p>
    <w:p w14:paraId="11EC91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理事单位/常务理事单位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申请表</w:t>
      </w:r>
    </w:p>
    <w:p w14:paraId="29A01CE6">
      <w:pPr>
        <w:spacing w:before="0" w:after="0" w:line="240" w:lineRule="auto"/>
        <w:ind w:left="0" w:right="0" w:firstLine="0"/>
        <w:jc w:val="both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</w:p>
    <w:p w14:paraId="003B25AA">
      <w:pPr>
        <w:spacing w:before="0" w:after="0" w:line="240" w:lineRule="auto"/>
        <w:ind w:left="0" w:right="0" w:firstLine="0"/>
        <w:jc w:val="both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</w:rPr>
        <w:t>贵州省招标采购协会：</w:t>
      </w:r>
    </w:p>
    <w:p w14:paraId="107D297B">
      <w:pPr>
        <w:spacing w:before="0" w:after="0" w:line="240" w:lineRule="auto"/>
        <w:ind w:left="0" w:right="0" w:firstLine="560" w:firstLineChars="200"/>
        <w:jc w:val="both"/>
        <w:rPr>
          <w:rFonts w:hint="eastAsia" w:ascii="宋体" w:hAnsi="宋体" w:eastAsia="宋体" w:cs="宋体"/>
          <w:b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color w:val="000000"/>
          <w:sz w:val="28"/>
          <w:szCs w:val="28"/>
        </w:rPr>
        <w:t>我单位自愿申请担任贵州省招标采购协会第四届理事会______</w:t>
      </w:r>
      <w:r>
        <w:rPr>
          <w:rFonts w:hint="eastAsia" w:ascii="宋体" w:hAnsi="宋体" w:cs="宋体"/>
          <w:b w:val="0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 w:val="0"/>
          <w:color w:val="000000"/>
          <w:sz w:val="28"/>
          <w:szCs w:val="28"/>
          <w:lang w:val="en-US" w:eastAsia="zh-CN"/>
        </w:rPr>
        <w:t>常务理事/理事</w:t>
      </w:r>
      <w:r>
        <w:rPr>
          <w:rFonts w:hint="eastAsia" w:ascii="宋体" w:hAnsi="宋体" w:cs="宋体"/>
          <w:b w:val="0"/>
          <w:color w:val="00000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 w:val="0"/>
          <w:color w:val="000000"/>
          <w:sz w:val="28"/>
          <w:szCs w:val="28"/>
        </w:rPr>
        <w:t>单位，单位基本信息及推荐代表如下：</w:t>
      </w:r>
    </w:p>
    <w:tbl>
      <w:tblPr>
        <w:tblStyle w:val="32"/>
        <w:tblW w:w="963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3118"/>
        <w:gridCol w:w="1701"/>
        <w:gridCol w:w="3119"/>
      </w:tblGrid>
      <w:tr w14:paraId="6467E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D9543D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79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F951E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134D6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C13F96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统一社会信用代码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1B6FC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EF5713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5C2C67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442D2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B3B3F1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成立日期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714B7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753B04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办公面积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29A054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　　　　）㎡</w:t>
            </w:r>
          </w:p>
        </w:tc>
      </w:tr>
      <w:tr w14:paraId="0079B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E055DC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注册资金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2DB367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　　　　）万元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18414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C50409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8882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0D73DD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是否成立党支部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482F0A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color w:val="00000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是　　</w:t>
            </w:r>
            <w:r>
              <w:rPr>
                <w:rFonts w:hint="eastAsia" w:ascii="宋体" w:hAnsi="宋体" w:cs="宋体"/>
                <w:b w:val="0"/>
                <w:color w:val="00000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否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CFAA4F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党支部成立时间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30FF0F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D960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1A1CF0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党员人数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4F9A5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50DEFB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职工总人数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069DF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E27F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08E11F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法定代表人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130F54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53FB3A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法定代表人联系电话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52A5A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7B68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631CD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二、拟派驻协会人员信息</w:t>
            </w:r>
          </w:p>
        </w:tc>
      </w:tr>
      <w:tr w14:paraId="4BB9F1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0D914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46FD73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E47D38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D007C3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BE1E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0CFF7C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2F0964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5E94D9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现任职务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CC1E46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BD78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3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419256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0FDA7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6BF83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163FC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9450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8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ECDFE3F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三、日常工作联系人</w:t>
            </w:r>
          </w:p>
        </w:tc>
      </w:tr>
      <w:tr w14:paraId="0A06D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088B55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FF0A3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1278A5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57330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64A1B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3" w:hRule="atLeast"/>
          <w:jc w:val="center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BE1F6E">
            <w:pPr>
              <w:spacing w:before="0" w:after="0" w:line="240" w:lineRule="auto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邮箱</w:t>
            </w:r>
          </w:p>
        </w:tc>
        <w:tc>
          <w:tcPr>
            <w:tcW w:w="79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67349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80BD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8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3BF92D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、企业意见</w:t>
            </w:r>
          </w:p>
        </w:tc>
      </w:tr>
      <w:tr w14:paraId="59273D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4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F0E508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70430C8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我单位郑重承诺：所填报信息真实、准确、完整，自愿履行</w:t>
            </w:r>
            <w:r>
              <w:rPr>
                <w:rFonts w:hint="eastAsia" w:ascii="宋体" w:hAnsi="宋体" w:cs="宋体"/>
                <w:b w:val="0"/>
                <w:color w:val="000000"/>
                <w:sz w:val="28"/>
                <w:szCs w:val="28"/>
                <w:lang w:val="en-US" w:eastAsia="zh-CN"/>
              </w:rPr>
              <w:t>常务理事/理事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单位相关义务，积极参与协会各项工作。</w:t>
            </w:r>
          </w:p>
          <w:p w14:paraId="45137702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7FA8643D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  <w:p w14:paraId="3AA648B5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单位（盖章）：　　　　　　　法定代表人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  <w:lang w:val="en-US" w:eastAsia="zh-CN"/>
              </w:rPr>
              <w:t>/主要负责人</w:t>
            </w: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（签字）：</w:t>
            </w:r>
          </w:p>
          <w:p w14:paraId="662BC73C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0D31226F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年　　月　　日</w:t>
            </w:r>
          </w:p>
        </w:tc>
      </w:tr>
      <w:tr w14:paraId="3CF3D9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8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11F803">
            <w:pPr>
              <w:spacing w:before="0" w:after="0" w:line="240" w:lineRule="auto"/>
              <w:ind w:left="0" w:right="0" w:firstLine="0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b w:val="0"/>
                <w:bCs/>
                <w:color w:val="000000"/>
                <w:sz w:val="28"/>
                <w:szCs w:val="28"/>
              </w:rPr>
              <w:t>、协会审核意见</w:t>
            </w:r>
          </w:p>
        </w:tc>
      </w:tr>
      <w:tr w14:paraId="0E225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2" w:hRule="atLeast"/>
          <w:jc w:val="center"/>
        </w:trPr>
        <w:tc>
          <w:tcPr>
            <w:tcW w:w="96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C942D6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192F32B2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43595578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5685CAB0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5E8A803E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</w:pPr>
          </w:p>
          <w:p w14:paraId="6D4E1B59">
            <w:pPr>
              <w:spacing w:before="0" w:after="0" w:line="240" w:lineRule="auto"/>
              <w:ind w:left="0" w:right="0" w:firstLine="0"/>
              <w:jc w:val="righ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</w:rPr>
              <w:t>年　　月　　日</w:t>
            </w:r>
          </w:p>
        </w:tc>
      </w:tr>
    </w:tbl>
    <w:p w14:paraId="18BA091C"/>
    <w:sectPr>
      <w:pgSz w:w="11906" w:h="16838"/>
      <w:pgMar w:top="1440" w:right="1134" w:bottom="1440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zZDczYzBmMmM0ZTc3ZDMwMDBkYWY3MzYzOGE2M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9D5345C"/>
    <w:rsid w:val="14001958"/>
    <w:rsid w:val="1556241B"/>
    <w:rsid w:val="21093CBF"/>
    <w:rsid w:val="25BF7232"/>
    <w:rsid w:val="2A73664D"/>
    <w:rsid w:val="2FFE4C0B"/>
    <w:rsid w:val="39AD3929"/>
    <w:rsid w:val="3B381919"/>
    <w:rsid w:val="3EA86CE0"/>
    <w:rsid w:val="406C133E"/>
    <w:rsid w:val="4EE71234"/>
    <w:rsid w:val="57441514"/>
    <w:rsid w:val="58354CEB"/>
    <w:rsid w:val="588C765D"/>
    <w:rsid w:val="5C133668"/>
    <w:rsid w:val="69073D43"/>
    <w:rsid w:val="7312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313</Words>
  <Characters>318</Characters>
  <Lines>0</Lines>
  <Paragraphs>0</Paragraphs>
  <TotalTime>0</TotalTime>
  <ScaleCrop>false</ScaleCrop>
  <LinksUpToDate>false</LinksUpToDate>
  <CharactersWithSpaces>343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一个佳佳</cp:lastModifiedBy>
  <cp:lastPrinted>2026-10-14T02:52:01Z</cp:lastPrinted>
  <dcterms:modified xsi:type="dcterms:W3CDTF">2026-10-14T03:07:48Z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eyJoZGlkIjoiNTY3ZGNiNWJjYWVkYWJjMmRjMDVhMmEwNjUwMmRjMDciLCJ1c2VySWQiOiIyNDQ4MTg4NzMifQ==</vt:lpwstr>
  </property>
  <property fmtid="{D5CDD505-2E9C-101B-9397-08002B2CF9AE}" pid="3" name="KSOProductBuildVer">
    <vt:lpwstr>2052-12.1.0.24657</vt:lpwstr>
  </property>
  <property fmtid="{D5CDD505-2E9C-101B-9397-08002B2CF9AE}" pid="4" name="ICV">
    <vt:lpwstr>32D6B59216A14A259C7897B2CE01915F_13</vt:lpwstr>
  </property>
</Properties>
</file>